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4A0" w:firstRow="1" w:lastRow="0" w:firstColumn="1" w:lastColumn="0" w:noHBand="0" w:noVBand="1"/>
      </w:tblPr>
      <w:tblGrid>
        <w:gridCol w:w="2269"/>
        <w:gridCol w:w="2228"/>
        <w:gridCol w:w="2112"/>
        <w:gridCol w:w="2349"/>
      </w:tblGrid>
      <w:tr w:rsidR="00200385">
        <w:trPr>
          <w:trHeight w:val="43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00385" w:rsidRDefault="00000000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  <w:lang w:eastAsia="zh-CN" w:bidi="ar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color w:val="000000"/>
                <w:sz w:val="44"/>
                <w:szCs w:val="44"/>
                <w:lang w:eastAsia="zh-CN" w:bidi="ar"/>
              </w:rPr>
              <w:t>一次性扩岗补助申请认定表</w:t>
            </w:r>
          </w:p>
          <w:p w:rsidR="00200385" w:rsidRDefault="00000000">
            <w:pPr>
              <w:spacing w:after="0" w:line="560" w:lineRule="exact"/>
              <w:jc w:val="both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申报单位（盖章）：</w:t>
            </w: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单位名称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统一社会信用代码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法人姓名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单位地址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开户银行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账号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开户名称</w:t>
            </w:r>
          </w:p>
        </w:tc>
        <w:tc>
          <w:tcPr>
            <w:tcW w:w="373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单位类型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经济类型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隶属关系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所属行业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联系人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联系电话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申请补贴人数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补贴标准（元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人）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810"/>
        </w:trPr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000000" w:rsidP="00B70B34">
            <w:pPr>
              <w:spacing w:after="0" w:line="240" w:lineRule="auto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申请一次性扩岗补助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金额（元）</w:t>
            </w:r>
          </w:p>
        </w:tc>
        <w:tc>
          <w:tcPr>
            <w:tcW w:w="1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 w:rsidP="00B70B34">
            <w:pPr>
              <w:spacing w:after="0" w:line="240" w:lineRule="auto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000000">
            <w:pPr>
              <w:spacing w:after="0" w:line="560" w:lineRule="exact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初审意见</w:t>
            </w:r>
          </w:p>
        </w:tc>
        <w:tc>
          <w:tcPr>
            <w:tcW w:w="373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000000">
            <w:pPr>
              <w:spacing w:after="0" w:line="560" w:lineRule="exact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经办人：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复核人：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  <w:t xml:space="preserve">                                 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单位公章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  <w:t xml:space="preserve">                               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年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 xml:space="preserve">   </w:t>
            </w:r>
            <w:r w:rsidR="009F181A"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月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 xml:space="preserve">   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日</w:t>
            </w:r>
          </w:p>
        </w:tc>
      </w:tr>
      <w:tr w:rsidR="00200385" w:rsidTr="009F181A">
        <w:trPr>
          <w:trHeight w:val="640"/>
        </w:trPr>
        <w:tc>
          <w:tcPr>
            <w:tcW w:w="1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37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37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560"/>
        </w:trPr>
        <w:tc>
          <w:tcPr>
            <w:tcW w:w="1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37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000000">
            <w:pPr>
              <w:spacing w:after="0" w:line="560" w:lineRule="exact"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认定意见</w:t>
            </w:r>
          </w:p>
        </w:tc>
        <w:tc>
          <w:tcPr>
            <w:tcW w:w="373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000000">
            <w:pPr>
              <w:spacing w:after="0" w:line="560" w:lineRule="exact"/>
              <w:textAlignment w:val="center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经办人：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复核人：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  <w:t xml:space="preserve">                                 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单位公章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br/>
              <w:t xml:space="preserve">                               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年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 xml:space="preserve">   </w:t>
            </w:r>
            <w:r w:rsidR="009F181A"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月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 xml:space="preserve">     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日</w:t>
            </w:r>
          </w:p>
        </w:tc>
      </w:tr>
      <w:tr w:rsidR="00200385" w:rsidTr="009F181A">
        <w:trPr>
          <w:trHeight w:val="640"/>
        </w:trPr>
        <w:tc>
          <w:tcPr>
            <w:tcW w:w="1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37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640"/>
        </w:trPr>
        <w:tc>
          <w:tcPr>
            <w:tcW w:w="1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37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 w:rsidTr="009F181A">
        <w:trPr>
          <w:trHeight w:val="560"/>
        </w:trPr>
        <w:tc>
          <w:tcPr>
            <w:tcW w:w="12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00385" w:rsidRDefault="00200385">
            <w:pPr>
              <w:spacing w:after="0" w:line="560" w:lineRule="exact"/>
              <w:jc w:val="center"/>
              <w:rPr>
                <w:rFonts w:ascii="Times New Roman" w:eastAsia="宋体" w:hAnsi="Times New Roman" w:cs="宋体"/>
                <w:color w:val="000000"/>
              </w:rPr>
            </w:pPr>
          </w:p>
        </w:tc>
        <w:tc>
          <w:tcPr>
            <w:tcW w:w="373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385" w:rsidRDefault="00200385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</w:p>
        </w:tc>
      </w:tr>
      <w:tr w:rsidR="00200385">
        <w:trPr>
          <w:trHeight w:val="312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00385" w:rsidRDefault="00000000">
            <w:pPr>
              <w:spacing w:after="0" w:line="560" w:lineRule="exact"/>
              <w:rPr>
                <w:rFonts w:ascii="Times New Roman" w:eastAsia="宋体" w:hAnsi="Times New Roman" w:cs="宋体"/>
                <w:color w:val="000000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备注：本表一式三份，由申请单位、各县（区）公共就业服务经办机构、市就业</w:t>
            </w:r>
            <w:r w:rsidR="009F181A"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和人才</w:t>
            </w:r>
            <w:r>
              <w:rPr>
                <w:rFonts w:ascii="Times New Roman" w:eastAsia="宋体" w:hAnsi="Times New Roman" w:cs="宋体" w:hint="eastAsia"/>
                <w:color w:val="000000"/>
                <w:lang w:eastAsia="zh-CN" w:bidi="ar"/>
              </w:rPr>
              <w:t>服务中心各执一份</w:t>
            </w:r>
          </w:p>
        </w:tc>
      </w:tr>
    </w:tbl>
    <w:p w:rsidR="00200385" w:rsidRDefault="00200385">
      <w:pPr>
        <w:spacing w:after="0" w:line="20" w:lineRule="exact"/>
      </w:pPr>
    </w:p>
    <w:sectPr w:rsidR="00200385">
      <w:footerReference w:type="default" r:id="rId8"/>
      <w:pgSz w:w="11906" w:h="16838"/>
      <w:pgMar w:top="1928" w:right="1474" w:bottom="1417" w:left="1474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E3EF4" w:rsidRDefault="00DE3EF4">
      <w:pPr>
        <w:spacing w:line="240" w:lineRule="auto"/>
      </w:pPr>
      <w:r>
        <w:separator/>
      </w:r>
    </w:p>
  </w:endnote>
  <w:endnote w:type="continuationSeparator" w:id="0">
    <w:p w:rsidR="00DE3EF4" w:rsidRDefault="00DE3E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0385" w:rsidRDefault="00000000">
    <w:pPr>
      <w:spacing w:after="0" w:line="240" w:lineRule="auto"/>
      <w:jc w:val="center"/>
    </w:pPr>
    <w:r>
      <w:rPr>
        <w:rFonts w:ascii="Times New Roman" w:eastAsia="宋体" w:hAnsi="Times New Roman"/>
        <w:sz w:val="28"/>
      </w:rPr>
      <w:fldChar w:fldCharType="begin"/>
    </w:r>
    <w:r>
      <w:rPr>
        <w:rFonts w:ascii="Times New Roman" w:eastAsia="宋体" w:hAnsi="Times New Roman"/>
        <w:sz w:val="28"/>
      </w:rPr>
      <w:instrText xml:space="preserve"> PAGE </w:instrText>
    </w:r>
    <w:r w:rsidR="009F181A">
      <w:rPr>
        <w:rFonts w:ascii="Times New Roman" w:eastAsia="宋体" w:hAnsi="Times New Roman"/>
        <w:sz w:val="28"/>
      </w:rPr>
      <w:fldChar w:fldCharType="separate"/>
    </w:r>
    <w:r w:rsidR="009F181A">
      <w:rPr>
        <w:rFonts w:ascii="Times New Roman" w:eastAsia="宋体" w:hAnsi="Times New Roman"/>
        <w:noProof/>
        <w:sz w:val="28"/>
      </w:rPr>
      <w:t>1</w:t>
    </w:r>
    <w:r>
      <w:rPr>
        <w:rFonts w:ascii="Times New Roman" w:eastAsia="宋体" w:hAnsi="Times New Roman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E3EF4" w:rsidRDefault="00DE3EF4">
      <w:pPr>
        <w:spacing w:after="0"/>
      </w:pPr>
      <w:r>
        <w:separator/>
      </w:r>
    </w:p>
  </w:footnote>
  <w:footnote w:type="continuationSeparator" w:id="0">
    <w:p w:rsidR="00DE3EF4" w:rsidRDefault="00DE3E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 w16cid:durableId="1918587464">
    <w:abstractNumId w:val="1"/>
  </w:num>
  <w:num w:numId="2" w16cid:durableId="514424066">
    <w:abstractNumId w:val="4"/>
  </w:num>
  <w:num w:numId="3" w16cid:durableId="194851235">
    <w:abstractNumId w:val="5"/>
  </w:num>
  <w:num w:numId="4" w16cid:durableId="1521359236">
    <w:abstractNumId w:val="2"/>
  </w:num>
  <w:num w:numId="5" w16cid:durableId="1240020030">
    <w:abstractNumId w:val="0"/>
  </w:num>
  <w:num w:numId="6" w16cid:durableId="147021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0385"/>
    <w:rsid w:val="0029639D"/>
    <w:rsid w:val="00326F90"/>
    <w:rsid w:val="006B16A9"/>
    <w:rsid w:val="009F181A"/>
    <w:rsid w:val="00AA1D8D"/>
    <w:rsid w:val="00B47730"/>
    <w:rsid w:val="00B70B34"/>
    <w:rsid w:val="00BE66FD"/>
    <w:rsid w:val="00CB0664"/>
    <w:rsid w:val="00DE3EF4"/>
    <w:rsid w:val="00FC693F"/>
    <w:rsid w:val="01F77E61"/>
    <w:rsid w:val="050F35C1"/>
    <w:rsid w:val="069F7723"/>
    <w:rsid w:val="0D62695A"/>
    <w:rsid w:val="11ED4A08"/>
    <w:rsid w:val="12906AB9"/>
    <w:rsid w:val="12E52BEC"/>
    <w:rsid w:val="151F3B9D"/>
    <w:rsid w:val="19DF11B5"/>
    <w:rsid w:val="22282779"/>
    <w:rsid w:val="2A5236F9"/>
    <w:rsid w:val="2B980A61"/>
    <w:rsid w:val="2D360531"/>
    <w:rsid w:val="2E580A0C"/>
    <w:rsid w:val="30093CDB"/>
    <w:rsid w:val="304B45F7"/>
    <w:rsid w:val="31010E56"/>
    <w:rsid w:val="346547C2"/>
    <w:rsid w:val="35643762"/>
    <w:rsid w:val="3BCD02B3"/>
    <w:rsid w:val="3E797040"/>
    <w:rsid w:val="40694322"/>
    <w:rsid w:val="42884F34"/>
    <w:rsid w:val="49FE1F7F"/>
    <w:rsid w:val="4B577B99"/>
    <w:rsid w:val="4E49717E"/>
    <w:rsid w:val="4F6A776F"/>
    <w:rsid w:val="510D4856"/>
    <w:rsid w:val="5DA402F0"/>
    <w:rsid w:val="6082700E"/>
    <w:rsid w:val="613F280A"/>
    <w:rsid w:val="6C97099E"/>
    <w:rsid w:val="6FD0340F"/>
    <w:rsid w:val="6FF15617"/>
    <w:rsid w:val="73B54BAD"/>
    <w:rsid w:val="74D152DE"/>
    <w:rsid w:val="75166D5E"/>
    <w:rsid w:val="757B4E1A"/>
    <w:rsid w:val="78351146"/>
    <w:rsid w:val="787E7C64"/>
    <w:rsid w:val="78D6184E"/>
    <w:rsid w:val="796B01E8"/>
    <w:rsid w:val="7C12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618D04"/>
  <w14:defaultImageDpi w14:val="300"/>
  <w15:docId w15:val="{2142E524-E0B3-46E2-89B0-F89CC8FE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next w:val="a2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2">
    <w:name w:val="Body Text"/>
    <w:basedOn w:val="a1"/>
    <w:next w:val="a1"/>
    <w:link w:val="a6"/>
    <w:uiPriority w:val="99"/>
    <w:unhideWhenUsed/>
    <w:qFormat/>
    <w:pPr>
      <w:spacing w:after="120"/>
    </w:pPr>
  </w:style>
  <w:style w:type="paragraph" w:styleId="a7">
    <w:name w:val="macro"/>
    <w:link w:val="a8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9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4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4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4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4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4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4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4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4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4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4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4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4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4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4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4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4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4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4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4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4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4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4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4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4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4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4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4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4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4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4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4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4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4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4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4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4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4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4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4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4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4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4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4"/>
    <w:uiPriority w:val="70"/>
    <w:qFormat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4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4"/>
    <w:uiPriority w:val="70"/>
    <w:qFormat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4"/>
    <w:uiPriority w:val="70"/>
    <w:qFormat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4"/>
    <w:uiPriority w:val="70"/>
    <w:qFormat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4"/>
    <w:uiPriority w:val="70"/>
    <w:qFormat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4"/>
    <w:uiPriority w:val="70"/>
    <w:qFormat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4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4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4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4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4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4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4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4"/>
    <w:uiPriority w:val="72"/>
    <w:qFormat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4"/>
    <w:uiPriority w:val="72"/>
    <w:qFormat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4"/>
    <w:uiPriority w:val="72"/>
    <w:qFormat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4"/>
    <w:uiPriority w:val="72"/>
    <w:qFormat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4"/>
    <w:uiPriority w:val="72"/>
    <w:qFormat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4"/>
    <w:uiPriority w:val="72"/>
    <w:qFormat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4"/>
    <w:uiPriority w:val="72"/>
    <w:qFormat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3"/>
    <w:uiPriority w:val="22"/>
    <w:qFormat/>
    <w:rPr>
      <w:b/>
      <w:bCs/>
    </w:rPr>
  </w:style>
  <w:style w:type="character" w:styleId="afd">
    <w:name w:val="Emphasis"/>
    <w:basedOn w:val="a3"/>
    <w:uiPriority w:val="20"/>
    <w:qFormat/>
    <w:rPr>
      <w:i/>
      <w:iCs/>
    </w:rPr>
  </w:style>
  <w:style w:type="character" w:customStyle="1" w:styleId="ae">
    <w:name w:val="页眉 字符"/>
    <w:basedOn w:val="a3"/>
    <w:link w:val="ad"/>
    <w:uiPriority w:val="99"/>
    <w:qFormat/>
  </w:style>
  <w:style w:type="character" w:customStyle="1" w:styleId="ac">
    <w:name w:val="页脚 字符"/>
    <w:basedOn w:val="a3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3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3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3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3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3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6">
    <w:name w:val="正文文本 字符"/>
    <w:basedOn w:val="a3"/>
    <w:link w:val="a2"/>
    <w:uiPriority w:val="99"/>
    <w:qFormat/>
  </w:style>
  <w:style w:type="character" w:customStyle="1" w:styleId="25">
    <w:name w:val="正文文本 2 字符"/>
    <w:basedOn w:val="a3"/>
    <w:link w:val="24"/>
    <w:uiPriority w:val="99"/>
    <w:qFormat/>
  </w:style>
  <w:style w:type="character" w:customStyle="1" w:styleId="35">
    <w:name w:val="正文文本 3 字符"/>
    <w:basedOn w:val="a3"/>
    <w:link w:val="34"/>
    <w:uiPriority w:val="99"/>
    <w:qFormat/>
    <w:rPr>
      <w:sz w:val="16"/>
      <w:szCs w:val="16"/>
    </w:rPr>
  </w:style>
  <w:style w:type="character" w:customStyle="1" w:styleId="a8">
    <w:name w:val="宏文本 字符"/>
    <w:basedOn w:val="a3"/>
    <w:link w:val="a7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3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3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3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3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3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3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3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3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3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3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3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3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3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Administrator</cp:lastModifiedBy>
  <cp:revision>4</cp:revision>
  <cp:lastPrinted>2026-10-20T13:38:00Z</cp:lastPrinted>
  <dcterms:created xsi:type="dcterms:W3CDTF">2026-10-30T08:05:00Z</dcterms:created>
  <dcterms:modified xsi:type="dcterms:W3CDTF">2026-10-30T08:07:00Z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eyJoZGlkIjoiZDU2Njg3YzFkZjkyZDA0MjY4NDBlMTY4NDAxNWQ1YWYiLCJ1c2VySWQiOiI3ODQxNzQ3MTgifQ==</vt:lpwstr>
  </property>
  <property fmtid="{D5CDD505-2E9C-101B-9397-08002B2CF9AE}" pid="3" name="KSOProductBuildVer">
    <vt:lpwstr>2052-12.1.0.29161</vt:lpwstr>
  </property>
  <property fmtid="{D5CDD505-2E9C-101B-9397-08002B2CF9AE}" pid="4" name="ICV">
    <vt:lpwstr>DF4C70F0DF56417889B1C75296B78821_13</vt:lpwstr>
  </property>
</Properties>
</file>